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2628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ЭкоАльянс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Шишмаревой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Наталье Семеновне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оказанные услуги по обращению с твердыми коммунальными отходами,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 общества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ЭкоАльянс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Шишмаревой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Наталье Семеновне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оказанные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Шишмаревой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Натальи Семеновны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3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19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1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 в пользу общества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ЭкоАльянс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(ИНН 3808182124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ОГРН 1083808010846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оказанные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период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01.11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31.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9779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пени в размере 1786 рублей 47 копеек,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расходы по оплате госуд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_2-2</w:t>
      </w:r>
      <w:r>
        <w:rPr>
          <w:rFonts w:ascii="Times New Roman" w:eastAsia="Times New Roman" w:hAnsi="Times New Roman" w:cs="Times New Roman"/>
          <w:sz w:val="20"/>
          <w:szCs w:val="20"/>
        </w:rPr>
        <w:t>628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ExternalSystemDefinedgrp-19rplc-11">
    <w:name w:val="cat-ExternalSystemDefined grp-19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